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89" w:rsidRDefault="00E12CAA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editId="2DCC67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FE2789" w:rsidRDefault="00B87184">
                            <w:pPr>
                              <w:pStyle w:val="SenderAddress"/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>Barbara Lee Rowe</w:t>
                            </w:r>
                          </w:p>
                          <w:sdt>
                            <w:sdtPr>
                              <w:id w:val="1420370758"/>
                              <w:placeholder>
                                <w:docPart w:val="A70EB00EB87E4388871758CF5CF02911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E2789" w:rsidRDefault="00B87184">
                                <w:pPr>
                                  <w:pStyle w:val="SenderAddress"/>
                                </w:pPr>
                                <w:r>
                                  <w:t xml:space="preserve">The </w:t>
                                </w:r>
                                <w:proofErr w:type="spellStart"/>
                                <w:r>
                                  <w:t>Kin</w:t>
                                </w:r>
                                <w:proofErr w:type="spellEnd"/>
                                <w:r>
                                  <w:t xml:space="preserve"> of Rock and Roll</w:t>
                                </w:r>
                              </w:p>
                            </w:sdtContent>
                          </w:sdt>
                          <w:p w:rsidR="00FE2789" w:rsidRDefault="00B87184">
                            <w:pPr>
                              <w:pStyle w:val="SenderAddress"/>
                            </w:pPr>
                            <w:r>
                              <w:t xml:space="preserve">P.O. Box 177, </w:t>
                            </w:r>
                            <w:proofErr w:type="spellStart"/>
                            <w:r>
                              <w:t>McKnightstown</w:t>
                            </w:r>
                            <w:proofErr w:type="spellEnd"/>
                            <w:r>
                              <w:t>, PA 17343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7f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sPI7fBgIAABkEAAAOAAAA&#10;AAAAAAAAAAAAAC4CAABkcnMvZTJvRG9jLnhtbFBLAQItABQABgAIAAAAIQB9eLmV3AAAAAUBAAAP&#10;AAAAAAAAAAAAAAAAAGA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FE2789" w:rsidRDefault="00B87184">
                      <w:pPr>
                        <w:pStyle w:val="SenderAddress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Barbara Lee Rowe</w:t>
                      </w:r>
                    </w:p>
                    <w:sdt>
                      <w:sdtPr>
                        <w:id w:val="1420370758"/>
                        <w:placeholder>
                          <w:docPart w:val="A70EB00EB87E4388871758CF5CF02911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FE2789" w:rsidRDefault="00B87184">
                          <w:pPr>
                            <w:pStyle w:val="SenderAddress"/>
                          </w:pPr>
                          <w:r>
                            <w:t xml:space="preserve">The </w:t>
                          </w:r>
                          <w:proofErr w:type="spellStart"/>
                          <w:r>
                            <w:t>Kin</w:t>
                          </w:r>
                          <w:proofErr w:type="spellEnd"/>
                          <w:r>
                            <w:t xml:space="preserve"> of Rock and Roll</w:t>
                          </w:r>
                        </w:p>
                      </w:sdtContent>
                    </w:sdt>
                    <w:p w:rsidR="00FE2789" w:rsidRDefault="00B87184">
                      <w:pPr>
                        <w:pStyle w:val="SenderAddress"/>
                      </w:pPr>
                      <w:r>
                        <w:t xml:space="preserve">P.O. Box 177, </w:t>
                      </w:r>
                      <w:proofErr w:type="spellStart"/>
                      <w:r>
                        <w:t>McKnightstown</w:t>
                      </w:r>
                      <w:proofErr w:type="spellEnd"/>
                      <w:r>
                        <w:t>, PA 17343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id w:val="19890522"/>
          <w:placeholder>
            <w:docPart w:val="3E44220694E6423AB1953772960DDD05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5-02-22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87184">
            <w:t>2/22/2015</w:t>
          </w:r>
        </w:sdtContent>
      </w:sdt>
    </w:p>
    <w:p w:rsidR="00FE2789" w:rsidRDefault="00E12CAA">
      <w:pPr>
        <w:pStyle w:val="Recipient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editId="0AE864BE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editId="66E6A80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4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proofErr w:type="gramStart"/>
      <w:r w:rsidR="00B87184">
        <w:t>Alan Siegel Entertainment</w:t>
      </w:r>
      <w:r w:rsidR="00B87184">
        <w:br/>
        <w:t>345 No.</w:t>
      </w:r>
      <w:proofErr w:type="gramEnd"/>
      <w:r w:rsidR="00B87184">
        <w:t xml:space="preserve"> Maple Drive</w:t>
      </w:r>
      <w:r w:rsidR="00B87184">
        <w:br/>
        <w:t>Suite 375</w:t>
      </w:r>
      <w:r w:rsidR="00B87184">
        <w:br/>
        <w:t xml:space="preserve">Beverly Hills, CA   90210  </w:t>
      </w:r>
    </w:p>
    <w:p w:rsidR="00B87184" w:rsidRDefault="00B87184">
      <w:pPr>
        <w:pStyle w:val="RecipientAddress"/>
      </w:pPr>
    </w:p>
    <w:p w:rsidR="00B87184" w:rsidRDefault="00B87184">
      <w:pPr>
        <w:pStyle w:val="RecipientAddress"/>
      </w:pPr>
      <w:r>
        <w:t>Re:  G-Base Productions</w:t>
      </w:r>
    </w:p>
    <w:p w:rsidR="00FE2789" w:rsidRDefault="00B87184" w:rsidP="00B87184">
      <w:pPr>
        <w:pStyle w:val="Salutation"/>
        <w:jc w:val="left"/>
      </w:pPr>
      <w:r>
        <w:t>Dear Mr. Siegel:</w:t>
      </w:r>
    </w:p>
    <w:p w:rsidR="00B87184" w:rsidRDefault="00B87184" w:rsidP="00B87184">
      <w:r>
        <w:t xml:space="preserve">I understand that both yourself and Gerard Butler are partners in the above production company and </w:t>
      </w:r>
      <w:r w:rsidR="003B65D4">
        <w:t>decide</w:t>
      </w:r>
      <w:r>
        <w:t xml:space="preserve"> which films you consider worthy of production.  As I have not seen Mr. Butler in many of his films, I have seen a </w:t>
      </w:r>
      <w:r w:rsidR="003B65D4">
        <w:t>few</w:t>
      </w:r>
      <w:r>
        <w:t xml:space="preserve"> enough to know that Gerard </w:t>
      </w:r>
      <w:r w:rsidR="003B65D4">
        <w:t xml:space="preserve">is a </w:t>
      </w:r>
      <w:r>
        <w:t>master</w:t>
      </w:r>
      <w:r w:rsidR="003B65D4">
        <w:t xml:space="preserve"> at</w:t>
      </w:r>
      <w:r>
        <w:t xml:space="preserve"> </w:t>
      </w:r>
      <w:proofErr w:type="gramStart"/>
      <w:r>
        <w:t>portraying  historic</w:t>
      </w:r>
      <w:proofErr w:type="gramEnd"/>
      <w:r>
        <w:t xml:space="preserve"> figures.</w:t>
      </w:r>
    </w:p>
    <w:p w:rsidR="003B5F6C" w:rsidRDefault="00B87184" w:rsidP="00B87184">
      <w:r>
        <w:t xml:space="preserve">The </w:t>
      </w:r>
      <w:proofErr w:type="spellStart"/>
      <w:r>
        <w:t>Kin</w:t>
      </w:r>
      <w:proofErr w:type="spellEnd"/>
      <w:r>
        <w:t xml:space="preserve"> of Rock and Roll is a website I own </w:t>
      </w:r>
      <w:r w:rsidR="003B65D4">
        <w:t>involved in</w:t>
      </w:r>
      <w:r>
        <w:t xml:space="preserve"> historical and genealogy research of the Presley and allied families.  In my family there are quite a few famous musicians and politicians, namely Elvis </w:t>
      </w:r>
      <w:r w:rsidR="003B65D4">
        <w:t>Presley who was very dear to me and with whom</w:t>
      </w:r>
      <w:r>
        <w:t xml:space="preserve"> </w:t>
      </w:r>
      <w:r w:rsidR="003B65D4">
        <w:t xml:space="preserve">I </w:t>
      </w:r>
      <w:r>
        <w:t>share</w:t>
      </w:r>
      <w:r w:rsidR="003B65D4">
        <w:t>d</w:t>
      </w:r>
      <w:r>
        <w:t xml:space="preserve"> a history and heritage</w:t>
      </w:r>
      <w:r w:rsidR="003B5F6C">
        <w:t xml:space="preserve"> in a variety of ways.  I have read that Gerard is very proud of his Scottish heritage. </w:t>
      </w:r>
      <w:r w:rsidR="003B65D4">
        <w:t>Having</w:t>
      </w:r>
      <w:r w:rsidR="003B5F6C">
        <w:t xml:space="preserve"> Scotch-English heritage dating back to John de </w:t>
      </w:r>
      <w:proofErr w:type="spellStart"/>
      <w:r w:rsidR="003B5F6C">
        <w:t>Wynchester</w:t>
      </w:r>
      <w:proofErr w:type="spellEnd"/>
      <w:r w:rsidR="003B5F6C">
        <w:t xml:space="preserve"> (Winchester), the clergy and </w:t>
      </w:r>
      <w:proofErr w:type="spellStart"/>
      <w:r w:rsidR="003B5F6C">
        <w:t>confidante’to</w:t>
      </w:r>
      <w:proofErr w:type="spellEnd"/>
      <w:r w:rsidR="003B5F6C">
        <w:t xml:space="preserve"> King James I who fled with him to Scotland and direct lin</w:t>
      </w:r>
      <w:r w:rsidR="003B65D4">
        <w:t>eage to several kings of England, I understand</w:t>
      </w:r>
      <w:r w:rsidR="003B5F6C">
        <w:t xml:space="preserve"> </w:t>
      </w:r>
      <w:r w:rsidR="003B65D4">
        <w:t>how important</w:t>
      </w:r>
      <w:r w:rsidR="003B5F6C">
        <w:t xml:space="preserve"> </w:t>
      </w:r>
      <w:r w:rsidR="003B65D4">
        <w:t>a role o</w:t>
      </w:r>
      <w:r w:rsidR="003B5F6C">
        <w:t>ur ancestors and heritage play in our lives.  I am sure Gerard must feel the same regarding his own heritage.</w:t>
      </w:r>
    </w:p>
    <w:p w:rsidR="00464E05" w:rsidRDefault="003B5F6C" w:rsidP="00B87184">
      <w:r>
        <w:t>The question I have</w:t>
      </w:r>
      <w:r w:rsidR="00B87184">
        <w:t xml:space="preserve"> </w:t>
      </w:r>
      <w:r>
        <w:t xml:space="preserve">is this:  would you both be interested in a story that is a very true story about the fight for independence in early America?  There was a group of men who called themselves “The Regulators” and </w:t>
      </w:r>
      <w:r w:rsidR="003B65D4">
        <w:t xml:space="preserve">while </w:t>
      </w:r>
      <w:r>
        <w:t xml:space="preserve">some of my ancestors took part, </w:t>
      </w:r>
      <w:r w:rsidR="003B65D4">
        <w:t>there is</w:t>
      </w:r>
      <w:r>
        <w:t xml:space="preserve"> also a William Butler </w:t>
      </w:r>
      <w:r w:rsidR="003B65D4">
        <w:t xml:space="preserve">who </w:t>
      </w:r>
      <w:r>
        <w:t xml:space="preserve">played a prominent role in this as well, </w:t>
      </w:r>
      <w:r w:rsidR="003B65D4">
        <w:t xml:space="preserve">the fact of </w:t>
      </w:r>
      <w:r>
        <w:t xml:space="preserve">a mere petition that ignited the first actual battle of the Revolution: the Battle of Alamance. </w:t>
      </w:r>
      <w:r w:rsidR="003B65D4">
        <w:t>T</w:t>
      </w:r>
      <w:r>
        <w:t xml:space="preserve">he story about the regulators </w:t>
      </w:r>
      <w:r w:rsidR="003B65D4">
        <w:t xml:space="preserve">can be found </w:t>
      </w:r>
      <w:r>
        <w:t xml:space="preserve">on the </w:t>
      </w:r>
      <w:proofErr w:type="spellStart"/>
      <w:r>
        <w:t>Kin</w:t>
      </w:r>
      <w:proofErr w:type="spellEnd"/>
      <w:r>
        <w:t xml:space="preserve"> of Rock and Roll website </w:t>
      </w:r>
      <w:hyperlink r:id="rId15" w:history="1">
        <w:r w:rsidRPr="00FD335B">
          <w:rPr>
            <w:rStyle w:val="Hyperlink"/>
          </w:rPr>
          <w:t>www.thekinofrockandroll.com</w:t>
        </w:r>
      </w:hyperlink>
      <w:r>
        <w:t xml:space="preserve"> which can be easily viewed if there is interest.  What makes the </w:t>
      </w:r>
      <w:r w:rsidR="003B65D4">
        <w:t>topic</w:t>
      </w:r>
      <w:r>
        <w:t xml:space="preserve"> interesting is that the</w:t>
      </w:r>
      <w:r w:rsidR="003B65D4">
        <w:t>se</w:t>
      </w:r>
      <w:r>
        <w:t xml:space="preserve"> were a small </w:t>
      </w:r>
      <w:r>
        <w:lastRenderedPageBreak/>
        <w:t xml:space="preserve">group of </w:t>
      </w:r>
      <w:r w:rsidR="003B65D4">
        <w:t xml:space="preserve">very brave </w:t>
      </w:r>
      <w:r>
        <w:t>men fighting for what they believed in, in a similar fashion to what William Wallace endured in his campaign against the British centuries ago.  Sad</w:t>
      </w:r>
      <w:r w:rsidR="00464E05">
        <w:t xml:space="preserve"> it is</w:t>
      </w:r>
      <w:r>
        <w:t xml:space="preserve"> to </w:t>
      </w:r>
      <w:r w:rsidR="00464E05">
        <w:t>realize</w:t>
      </w:r>
      <w:r>
        <w:t xml:space="preserve"> that the precise manner in which Wallace was desecrated by the English</w:t>
      </w:r>
      <w:r w:rsidR="00464E05">
        <w:t xml:space="preserve">, the latter were still utilizing those same barbaric tactics into the </w:t>
      </w:r>
      <w:proofErr w:type="gramStart"/>
      <w:r w:rsidR="00464E05">
        <w:t>mid-1700’s</w:t>
      </w:r>
      <w:proofErr w:type="gramEnd"/>
      <w:r w:rsidR="00464E05">
        <w:t xml:space="preserve">. Captain Benjamin Merrill, leader of the regulators at the Battle of Alamance was captured, drawn and quartered—in front of his wife and children.  Later, the British </w:t>
      </w:r>
      <w:proofErr w:type="gramStart"/>
      <w:r w:rsidR="00464E05">
        <w:t>apologized,</w:t>
      </w:r>
      <w:proofErr w:type="gramEnd"/>
      <w:r w:rsidR="00464E05">
        <w:t xml:space="preserve"> however, the dastardly deed had been committed nonetheless. It is an insp</w:t>
      </w:r>
      <w:r w:rsidR="006B2D77">
        <w:t>iring story and incredibly true.</w:t>
      </w:r>
      <w:r w:rsidR="00464E05">
        <w:t xml:space="preserve"> </w:t>
      </w:r>
      <w:r w:rsidR="006B2D77">
        <w:t xml:space="preserve">I do not know if you accept suggestions for storylines or not, however, </w:t>
      </w:r>
      <w:r w:rsidR="00464E05">
        <w:t xml:space="preserve">if you </w:t>
      </w:r>
      <w:r w:rsidR="006B2D77">
        <w:t>would</w:t>
      </w:r>
      <w:r w:rsidR="00464E05">
        <w:t xml:space="preserve"> be interested in </w:t>
      </w:r>
      <w:r w:rsidR="003B65D4">
        <w:t>this</w:t>
      </w:r>
      <w:r w:rsidR="00464E05">
        <w:t xml:space="preserve"> for a future project, </w:t>
      </w:r>
      <w:r w:rsidR="006B2D77">
        <w:t xml:space="preserve">there </w:t>
      </w:r>
      <w:proofErr w:type="gramStart"/>
      <w:r w:rsidR="006B2D77">
        <w:t>is</w:t>
      </w:r>
      <w:proofErr w:type="gramEnd"/>
      <w:r w:rsidR="006B2D77">
        <w:t xml:space="preserve"> plenty of</w:t>
      </w:r>
      <w:r w:rsidR="00464E05">
        <w:t xml:space="preserve"> research </w:t>
      </w:r>
      <w:r w:rsidR="003B65D4">
        <w:t xml:space="preserve">sources </w:t>
      </w:r>
      <w:r w:rsidR="00464E05">
        <w:t xml:space="preserve">that </w:t>
      </w:r>
      <w:r w:rsidR="003B65D4">
        <w:t>are a</w:t>
      </w:r>
      <w:r w:rsidR="00464E05">
        <w:t>vailable.</w:t>
      </w:r>
      <w:r w:rsidR="003B65D4">
        <w:t xml:space="preserve"> </w:t>
      </w:r>
      <w:r w:rsidR="006B2D77">
        <w:t>Y</w:t>
      </w:r>
      <w:r w:rsidR="00464E05">
        <w:t xml:space="preserve">ou can view a sourced essay on The Regulators at </w:t>
      </w:r>
      <w:hyperlink r:id="rId16" w:history="1">
        <w:r w:rsidR="00464E05" w:rsidRPr="00FD335B">
          <w:rPr>
            <w:rStyle w:val="Hyperlink"/>
          </w:rPr>
          <w:t>www.thekinofrockandroll.com/THE REGULATORS.pdf</w:t>
        </w:r>
      </w:hyperlink>
      <w:r w:rsidR="006B2D77">
        <w:t xml:space="preserve">  written by an unknown author, to give a basic insight into the men and the cause.</w:t>
      </w:r>
      <w:r w:rsidR="003B65D4">
        <w:t xml:space="preserve">  </w:t>
      </w:r>
      <w:proofErr w:type="spellStart"/>
      <w:r w:rsidR="003B65D4">
        <w:t>The</w:t>
      </w:r>
      <w:proofErr w:type="spellEnd"/>
      <w:r w:rsidR="003B65D4">
        <w:t xml:space="preserve"> petition is also there with the names of all who participated. </w:t>
      </w:r>
    </w:p>
    <w:p w:rsidR="00464E05" w:rsidRDefault="00464E05" w:rsidP="00B87184">
      <w:r>
        <w:t xml:space="preserve">Please tell Gerard Butler </w:t>
      </w:r>
      <w:r w:rsidR="006B2D77">
        <w:t xml:space="preserve">for me </w:t>
      </w:r>
      <w:r>
        <w:t>that, to date, he has given the best performance of the P</w:t>
      </w:r>
      <w:r w:rsidR="006B2D77">
        <w:t>hantom on both stage and screen, a stunning performance.</w:t>
      </w:r>
      <w:bookmarkStart w:id="0" w:name="_GoBack"/>
      <w:bookmarkEnd w:id="0"/>
    </w:p>
    <w:p w:rsidR="00FE2789" w:rsidRDefault="00464E05" w:rsidP="00B87184">
      <w:r>
        <w:t xml:space="preserve">Thank you for your time.  </w:t>
      </w:r>
    </w:p>
    <w:p w:rsidR="00FE2789" w:rsidRDefault="00464E05" w:rsidP="00464E05">
      <w:pPr>
        <w:pStyle w:val="Closing"/>
        <w:jc w:val="left"/>
      </w:pPr>
      <w:r>
        <w:t>Yours very truly,</w:t>
      </w:r>
    </w:p>
    <w:sdt>
      <w:sdtPr>
        <w:id w:val="260286289"/>
        <w:placeholder>
          <w:docPart w:val="626FC63A0E9F48529C83BC3BD219627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FE2789" w:rsidRDefault="00464E05" w:rsidP="00464E05">
          <w:pPr>
            <w:pStyle w:val="Signature"/>
            <w:jc w:val="left"/>
          </w:pPr>
          <w:r>
            <w:t>Barbara Lee Rowe</w:t>
          </w:r>
        </w:p>
      </w:sdtContent>
    </w:sdt>
    <w:p w:rsidR="003B65D4" w:rsidRDefault="00596556" w:rsidP="003B65D4">
      <w:pPr>
        <w:pStyle w:val="Signature"/>
        <w:jc w:val="left"/>
        <w:rPr>
          <w:b/>
        </w:rPr>
      </w:pPr>
      <w:sdt>
        <w:sdtPr>
          <w:rPr>
            <w:b/>
          </w:rPr>
          <w:id w:val="18534714"/>
          <w:placeholder>
            <w:docPart w:val="A31536EECDD1435D9C90EE7C8D620AC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B87184" w:rsidRPr="00464E05">
            <w:rPr>
              <w:b/>
            </w:rPr>
            <w:t xml:space="preserve">The </w:t>
          </w:r>
          <w:proofErr w:type="spellStart"/>
          <w:r w:rsidR="00B87184" w:rsidRPr="00464E05">
            <w:rPr>
              <w:b/>
            </w:rPr>
            <w:t>Kin</w:t>
          </w:r>
          <w:proofErr w:type="spellEnd"/>
          <w:r w:rsidR="00B87184" w:rsidRPr="00464E05">
            <w:rPr>
              <w:b/>
            </w:rPr>
            <w:t xml:space="preserve"> of Rock and Roll</w:t>
          </w:r>
        </w:sdtContent>
      </w:sdt>
    </w:p>
    <w:p w:rsidR="003B65D4" w:rsidRPr="003B65D4" w:rsidRDefault="00596556" w:rsidP="003B65D4">
      <w:pPr>
        <w:pStyle w:val="Signature"/>
        <w:jc w:val="left"/>
      </w:pPr>
      <w:hyperlink r:id="rId17" w:history="1">
        <w:r w:rsidR="003B65D4" w:rsidRPr="003B65D4">
          <w:rPr>
            <w:rStyle w:val="Hyperlink"/>
          </w:rPr>
          <w:t>info@thekinofrockandroll.com</w:t>
        </w:r>
      </w:hyperlink>
      <w:r w:rsidR="003B65D4" w:rsidRPr="003B65D4">
        <w:t xml:space="preserve"> or</w:t>
      </w:r>
    </w:p>
    <w:p w:rsidR="00FE2789" w:rsidRDefault="003B65D4" w:rsidP="003B65D4">
      <w:pPr>
        <w:pStyle w:val="Signature"/>
        <w:jc w:val="left"/>
      </w:pPr>
      <w:r>
        <w:t xml:space="preserve">elviscousin@gmail.com </w:t>
      </w:r>
    </w:p>
    <w:sectPr w:rsidR="00FE2789">
      <w:headerReference w:type="default" r:id="rId18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556" w:rsidRDefault="00596556">
      <w:r>
        <w:separator/>
      </w:r>
    </w:p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</w:endnote>
  <w:endnote w:type="continuationSeparator" w:id="0">
    <w:p w:rsidR="00596556" w:rsidRDefault="00596556">
      <w:r>
        <w:continuationSeparator/>
      </w:r>
    </w:p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panose1 w:val="02020404030301010803"/>
    <w:charset w:val="00"/>
    <w:family w:val="roman"/>
    <w:pitch w:val="variable"/>
    <w:sig w:usb0="00000001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556" w:rsidRDefault="00596556">
      <w:r>
        <w:separator/>
      </w:r>
    </w:p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</w:footnote>
  <w:footnote w:type="continuationSeparator" w:id="0">
    <w:p w:rsidR="00596556" w:rsidRDefault="00596556">
      <w:r>
        <w:continuationSeparator/>
      </w:r>
    </w:p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  <w:p w:rsidR="00596556" w:rsidRDefault="005965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789" w:rsidRDefault="00E12CAA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37A8139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BBC78F8723C043ACAFE3A5CF33A0C2C8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5-02-22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E2789" w:rsidRDefault="00B87184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6464A" w:themeColor="text2"/>
                                </w:rPr>
                                <w:t>2/22/2015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BBC78F8723C043ACAFE3A5CF33A0C2C8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5-02-22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E2789" w:rsidRDefault="00B87184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b/>
                            <w:bCs/>
                            <w:color w:val="46464A" w:themeColor="text2"/>
                          </w:rPr>
                          <w:t>2/22/2015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604E1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84"/>
    <w:rsid w:val="003B5F6C"/>
    <w:rsid w:val="003B65D4"/>
    <w:rsid w:val="00464E05"/>
    <w:rsid w:val="00596556"/>
    <w:rsid w:val="006B2D77"/>
    <w:rsid w:val="00B87184"/>
    <w:rsid w:val="00E12CAA"/>
    <w:rsid w:val="00F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nfo@thekinofrockandrol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hekinofrockandroll.com/THE%20REGULATORS.pdf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thekinofrockandroll.com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ly2\AppData\Roaming\Microsoft\Templates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E44220694E6423AB1953772960DD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28784-8B38-48E2-BED5-98E91AAD8844}"/>
      </w:docPartPr>
      <w:docPartBody>
        <w:p w:rsidR="00D07F8C" w:rsidRDefault="004128A4">
          <w:pPr>
            <w:pStyle w:val="3E44220694E6423AB1953772960DDD05"/>
          </w:pPr>
          <w:r>
            <w:t>[Pick the date]</w:t>
          </w:r>
        </w:p>
      </w:docPartBody>
    </w:docPart>
    <w:docPart>
      <w:docPartPr>
        <w:name w:val="626FC63A0E9F48529C83BC3BD219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227DC-363C-4B65-8315-82B8ECAFDB2F}"/>
      </w:docPartPr>
      <w:docPartBody>
        <w:p w:rsidR="00D07F8C" w:rsidRDefault="004128A4">
          <w:pPr>
            <w:pStyle w:val="626FC63A0E9F48529C83BC3BD219627A"/>
          </w:pPr>
          <w:r>
            <w:t>[Type the sender name]</w:t>
          </w:r>
        </w:p>
      </w:docPartBody>
    </w:docPart>
    <w:docPart>
      <w:docPartPr>
        <w:name w:val="A31536EECDD1435D9C90EE7C8D620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B86F3-D7C5-4363-87E8-CE6656E07ACE}"/>
      </w:docPartPr>
      <w:docPartBody>
        <w:p w:rsidR="00D07F8C" w:rsidRDefault="004128A4">
          <w:pPr>
            <w:pStyle w:val="A31536EECDD1435D9C90EE7C8D620AC7"/>
          </w:pPr>
          <w:r>
            <w:t>[Type the sender company address]</w:t>
          </w:r>
        </w:p>
      </w:docPartBody>
    </w:docPart>
    <w:docPart>
      <w:docPartPr>
        <w:name w:val="A70EB00EB87E4388871758CF5CF02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B8200-7266-4E3C-B367-BDD6586E1FC9}"/>
      </w:docPartPr>
      <w:docPartBody>
        <w:p w:rsidR="00D07F8C" w:rsidRDefault="004128A4">
          <w:pPr>
            <w:pStyle w:val="A70EB00EB87E4388871758CF5CF02911"/>
          </w:pPr>
          <w:r>
            <w:t>[Type the sender company name]</w:t>
          </w:r>
        </w:p>
      </w:docPartBody>
    </w:docPart>
    <w:docPart>
      <w:docPartPr>
        <w:name w:val="BBC78F8723C043ACAFE3A5CF33A0C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F2DF5-8EE2-4F2C-A2A8-7EC1A5A36527}"/>
      </w:docPartPr>
      <w:docPartBody>
        <w:p w:rsidR="00D07F8C" w:rsidRDefault="004128A4">
          <w:pPr>
            <w:pStyle w:val="BBC78F8723C043ACAFE3A5CF33A0C2C8"/>
          </w:pPr>
          <w:r>
            <w:rPr>
              <w:color w:val="1F497D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MS PMincho"/>
    <w:panose1 w:val="02020404030301010803"/>
    <w:charset w:val="00"/>
    <w:family w:val="roman"/>
    <w:pitch w:val="variable"/>
    <w:sig w:usb0="00000001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8A4"/>
    <w:rsid w:val="004128A4"/>
    <w:rsid w:val="0061670F"/>
    <w:rsid w:val="00D0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44220694E6423AB1953772960DDD05">
    <w:name w:val="3E44220694E6423AB1953772960DDD05"/>
  </w:style>
  <w:style w:type="paragraph" w:customStyle="1" w:styleId="D7BC6AF35E464013AFA71B2A071EF45F">
    <w:name w:val="D7BC6AF35E464013AFA71B2A071EF45F"/>
  </w:style>
  <w:style w:type="paragraph" w:customStyle="1" w:styleId="E2B085AA95554355975916A7DDE98C78">
    <w:name w:val="E2B085AA95554355975916A7DDE98C78"/>
  </w:style>
  <w:style w:type="paragraph" w:customStyle="1" w:styleId="C9E267D55C0B47B5B308768EE3C37656">
    <w:name w:val="C9E267D55C0B47B5B308768EE3C37656"/>
  </w:style>
  <w:style w:type="paragraph" w:customStyle="1" w:styleId="11B5E46D5F6647188D2901546ACA2B06">
    <w:name w:val="11B5E46D5F6647188D2901546ACA2B06"/>
  </w:style>
  <w:style w:type="paragraph" w:customStyle="1" w:styleId="626FC63A0E9F48529C83BC3BD219627A">
    <w:name w:val="626FC63A0E9F48529C83BC3BD219627A"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BB039550E67D46CBA129C00BBF6AD9CF">
    <w:name w:val="BB039550E67D46CBA129C00BBF6AD9CF"/>
  </w:style>
  <w:style w:type="paragraph" w:customStyle="1" w:styleId="A31536EECDD1435D9C90EE7C8D620AC7">
    <w:name w:val="A31536EECDD1435D9C90EE7C8D620AC7"/>
  </w:style>
  <w:style w:type="paragraph" w:customStyle="1" w:styleId="BA0AD326737A452E86FC4A6D2B145BF2">
    <w:name w:val="BA0AD326737A452E86FC4A6D2B145BF2"/>
  </w:style>
  <w:style w:type="paragraph" w:customStyle="1" w:styleId="A70EB00EB87E4388871758CF5CF02911">
    <w:name w:val="A70EB00EB87E4388871758CF5CF02911"/>
  </w:style>
  <w:style w:type="paragraph" w:customStyle="1" w:styleId="BBC78F8723C043ACAFE3A5CF33A0C2C8">
    <w:name w:val="BBC78F8723C043ACAFE3A5CF33A0C2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44220694E6423AB1953772960DDD05">
    <w:name w:val="3E44220694E6423AB1953772960DDD05"/>
  </w:style>
  <w:style w:type="paragraph" w:customStyle="1" w:styleId="D7BC6AF35E464013AFA71B2A071EF45F">
    <w:name w:val="D7BC6AF35E464013AFA71B2A071EF45F"/>
  </w:style>
  <w:style w:type="paragraph" w:customStyle="1" w:styleId="E2B085AA95554355975916A7DDE98C78">
    <w:name w:val="E2B085AA95554355975916A7DDE98C78"/>
  </w:style>
  <w:style w:type="paragraph" w:customStyle="1" w:styleId="C9E267D55C0B47B5B308768EE3C37656">
    <w:name w:val="C9E267D55C0B47B5B308768EE3C37656"/>
  </w:style>
  <w:style w:type="paragraph" w:customStyle="1" w:styleId="11B5E46D5F6647188D2901546ACA2B06">
    <w:name w:val="11B5E46D5F6647188D2901546ACA2B06"/>
  </w:style>
  <w:style w:type="paragraph" w:customStyle="1" w:styleId="626FC63A0E9F48529C83BC3BD219627A">
    <w:name w:val="626FC63A0E9F48529C83BC3BD219627A"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BB039550E67D46CBA129C00BBF6AD9CF">
    <w:name w:val="BB039550E67D46CBA129C00BBF6AD9CF"/>
  </w:style>
  <w:style w:type="paragraph" w:customStyle="1" w:styleId="A31536EECDD1435D9C90EE7C8D620AC7">
    <w:name w:val="A31536EECDD1435D9C90EE7C8D620AC7"/>
  </w:style>
  <w:style w:type="paragraph" w:customStyle="1" w:styleId="BA0AD326737A452E86FC4A6D2B145BF2">
    <w:name w:val="BA0AD326737A452E86FC4A6D2B145BF2"/>
  </w:style>
  <w:style w:type="paragraph" w:customStyle="1" w:styleId="A70EB00EB87E4388871758CF5CF02911">
    <w:name w:val="A70EB00EB87E4388871758CF5CF02911"/>
  </w:style>
  <w:style w:type="paragraph" w:customStyle="1" w:styleId="BBC78F8723C043ACAFE3A5CF33A0C2C8">
    <w:name w:val="BBC78F8723C043ACAFE3A5CF33A0C2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2015-02-22T00:00:00</PublishDate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46</TotalTime>
  <Pages>2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 of Rock and Roll</Company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Lee Rowe</dc:creator>
  <cp:lastModifiedBy>Molly2</cp:lastModifiedBy>
  <cp:revision>2</cp:revision>
  <dcterms:created xsi:type="dcterms:W3CDTF">2015-02-23T00:04:00Z</dcterms:created>
  <dcterms:modified xsi:type="dcterms:W3CDTF">2015-02-23T20:32:00Z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